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0A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right="0" w:rightChars="0" w:firstLine="0" w:firstLineChars="0"/>
        <w:jc w:val="center"/>
        <w:textAlignment w:val="auto"/>
        <w:rPr>
          <w:rFonts w:hint="default"/>
          <w:lang w:val="en-US"/>
        </w:rPr>
      </w:pPr>
      <w:r>
        <w:rPr>
          <w:rStyle w:val="133"/>
          <w:rFonts w:hint="eastAsia" w:ascii="方正小标宋简体" w:hAnsi="方正小标宋简体" w:eastAsia="方正小标宋简体" w:cs="方正小标宋简体"/>
          <w:b w:val="0"/>
          <w:bCs/>
          <w:color w:val="000000"/>
          <w:w w:val="100"/>
          <w:kern w:val="2"/>
          <w:sz w:val="44"/>
          <w:szCs w:val="44"/>
          <w:lang w:val="en-US" w:eastAsia="zh-CN" w:bidi="ar-SA"/>
        </w:rPr>
        <w:t>2026年度暑期青年教师专业实践成果鉴定通过名单</w:t>
      </w:r>
    </w:p>
    <w:tbl>
      <w:tblPr>
        <w:tblW w:w="82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1616"/>
        <w:gridCol w:w="1049"/>
        <w:gridCol w:w="4587"/>
      </w:tblGrid>
      <w:tr w14:paraId="552EC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FC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2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教学院部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FF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30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工号</w:t>
            </w:r>
          </w:p>
        </w:tc>
      </w:tr>
      <w:tr w14:paraId="6694D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BD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0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B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郑肖贞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5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3000001093</w:t>
            </w:r>
          </w:p>
        </w:tc>
      </w:tr>
      <w:tr w14:paraId="0BC39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85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F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08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黄昭昭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D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3000000898</w:t>
            </w:r>
          </w:p>
        </w:tc>
      </w:tr>
      <w:tr w14:paraId="54A0B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B4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E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5B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王青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3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3000013863</w:t>
            </w:r>
          </w:p>
        </w:tc>
      </w:tr>
      <w:tr w14:paraId="6435D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C0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5E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3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曹倩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4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3000012217</w:t>
            </w:r>
          </w:p>
        </w:tc>
      </w:tr>
      <w:tr w14:paraId="112B5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6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2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B2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吴小宁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8D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3000010870</w:t>
            </w:r>
          </w:p>
        </w:tc>
      </w:tr>
      <w:tr w14:paraId="2239E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F1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8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F3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宋宵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C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20130094</w:t>
            </w:r>
          </w:p>
        </w:tc>
      </w:tr>
      <w:tr w14:paraId="3E1B3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63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7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A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王培芳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F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3000017545</w:t>
            </w:r>
          </w:p>
        </w:tc>
      </w:tr>
      <w:tr w14:paraId="10DD6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3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C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0D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李孟涵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8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3000013400</w:t>
            </w:r>
          </w:p>
        </w:tc>
      </w:tr>
      <w:tr w14:paraId="2B7A0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B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FA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7E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徐东霞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B9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3000014629</w:t>
            </w:r>
          </w:p>
        </w:tc>
      </w:tr>
      <w:tr w14:paraId="5E778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CE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14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0C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靳明明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6B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3000013862</w:t>
            </w:r>
          </w:p>
        </w:tc>
      </w:tr>
      <w:tr w14:paraId="1C757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7A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B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0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孙现红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5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3000013904</w:t>
            </w:r>
          </w:p>
        </w:tc>
      </w:tr>
      <w:tr w14:paraId="0380C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70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F4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BF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00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3000012199</w:t>
            </w:r>
          </w:p>
        </w:tc>
      </w:tr>
      <w:tr w14:paraId="3BA56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E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E0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9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王靖雯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1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3000000899</w:t>
            </w:r>
          </w:p>
        </w:tc>
      </w:tr>
      <w:tr w14:paraId="1854E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5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4BE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B8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吴萌萌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F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3000010840</w:t>
            </w:r>
          </w:p>
        </w:tc>
      </w:tr>
      <w:tr w14:paraId="42FF3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0F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EB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C7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王肃靖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FF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3000004147</w:t>
            </w:r>
          </w:p>
        </w:tc>
      </w:tr>
      <w:tr w14:paraId="56DB3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2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5D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B60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DC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3000016689</w:t>
            </w:r>
          </w:p>
        </w:tc>
      </w:tr>
      <w:tr w14:paraId="7E655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87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7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96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吕晖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4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20100072</w:t>
            </w:r>
          </w:p>
        </w:tc>
      </w:tr>
      <w:tr w14:paraId="2ACC2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12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6C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F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周凤杰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3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3000012282</w:t>
            </w:r>
          </w:p>
        </w:tc>
      </w:tr>
      <w:tr w14:paraId="10B9B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1E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C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D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肖超超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0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3000018739</w:t>
            </w:r>
          </w:p>
        </w:tc>
      </w:tr>
      <w:tr w14:paraId="3A43B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7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22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E3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黄杉杉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81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3000012229</w:t>
            </w:r>
          </w:p>
        </w:tc>
      </w:tr>
      <w:tr w14:paraId="54E2E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A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9E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B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陈丽霞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F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3000018767</w:t>
            </w:r>
          </w:p>
        </w:tc>
      </w:tr>
      <w:tr w14:paraId="627BA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5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B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26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原征宇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B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3000002359</w:t>
            </w:r>
          </w:p>
        </w:tc>
      </w:tr>
      <w:tr w14:paraId="5FC37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DF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A1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0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赵迁迁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0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3000016165</w:t>
            </w:r>
          </w:p>
        </w:tc>
      </w:tr>
      <w:tr w14:paraId="1C816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6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81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0B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石红星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0B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3000016471</w:t>
            </w:r>
          </w:p>
        </w:tc>
      </w:tr>
      <w:tr w14:paraId="50F8A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9E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D6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82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06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3000010830</w:t>
            </w:r>
          </w:p>
        </w:tc>
      </w:tr>
      <w:tr w14:paraId="3F506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B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E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F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赵青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2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3000003249</w:t>
            </w:r>
          </w:p>
        </w:tc>
      </w:tr>
      <w:tr w14:paraId="75675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2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0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D1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杨秦飞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CB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3000011184</w:t>
            </w:r>
          </w:p>
        </w:tc>
      </w:tr>
      <w:tr w14:paraId="288E1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45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9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C5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8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3000012220</w:t>
            </w:r>
          </w:p>
        </w:tc>
      </w:tr>
      <w:tr w14:paraId="542AF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3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2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1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秦诗凡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1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3000018648</w:t>
            </w:r>
          </w:p>
        </w:tc>
      </w:tr>
      <w:tr w14:paraId="52647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C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7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B4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伦佳琪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DA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3000010758</w:t>
            </w:r>
          </w:p>
        </w:tc>
      </w:tr>
      <w:tr w14:paraId="14163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F0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C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E8D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邢勇香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7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3000016166</w:t>
            </w:r>
          </w:p>
        </w:tc>
      </w:tr>
      <w:tr w14:paraId="290FE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57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09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F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张伟燕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AF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3000008292</w:t>
            </w:r>
          </w:p>
        </w:tc>
      </w:tr>
      <w:tr w14:paraId="22DA8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A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1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8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尹章轩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9E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3000006644</w:t>
            </w:r>
          </w:p>
        </w:tc>
      </w:tr>
      <w:tr w14:paraId="754F6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A6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1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9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王姗姗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C5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3000023798</w:t>
            </w:r>
          </w:p>
        </w:tc>
      </w:tr>
      <w:tr w14:paraId="44A4A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D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8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C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李路可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AE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3000008774</w:t>
            </w:r>
          </w:p>
        </w:tc>
      </w:tr>
      <w:tr w14:paraId="6F57C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75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BC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2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吴腾飞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5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3000012298</w:t>
            </w:r>
          </w:p>
        </w:tc>
      </w:tr>
      <w:tr w14:paraId="5E90F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12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F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77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韩方玲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D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3000012276</w:t>
            </w:r>
          </w:p>
        </w:tc>
      </w:tr>
      <w:tr w14:paraId="19970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13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BB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7B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张莉莉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2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3000016472</w:t>
            </w:r>
          </w:p>
        </w:tc>
      </w:tr>
      <w:tr w14:paraId="50CDC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5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9A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A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王芬芬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F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3000006648</w:t>
            </w:r>
          </w:p>
        </w:tc>
      </w:tr>
      <w:tr w14:paraId="50716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E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7A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B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曾玉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C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3000005680</w:t>
            </w:r>
          </w:p>
        </w:tc>
      </w:tr>
      <w:tr w14:paraId="515FC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7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5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F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徐娇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0A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3000018881</w:t>
            </w:r>
          </w:p>
        </w:tc>
      </w:tr>
      <w:tr w14:paraId="7E2E0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5A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19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5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张佳菲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9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3000024093</w:t>
            </w:r>
          </w:p>
        </w:tc>
      </w:tr>
      <w:tr w14:paraId="7DD90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E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29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A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刘少帅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4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3000005680</w:t>
            </w:r>
          </w:p>
        </w:tc>
      </w:tr>
      <w:tr w14:paraId="45E4B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2E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6B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4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胡浩胜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7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3000012198</w:t>
            </w:r>
          </w:p>
        </w:tc>
      </w:tr>
      <w:tr w14:paraId="4CA07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2F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4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FF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李慧娟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5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3000003252</w:t>
            </w:r>
          </w:p>
        </w:tc>
      </w:tr>
      <w:tr w14:paraId="32763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1F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4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6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穆书锋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23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3000022898</w:t>
            </w:r>
          </w:p>
        </w:tc>
      </w:tr>
      <w:tr w14:paraId="10BAE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68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C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1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尚楷林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F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3000022896</w:t>
            </w:r>
          </w:p>
        </w:tc>
      </w:tr>
      <w:tr w14:paraId="50937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E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3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6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王志博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6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20110182</w:t>
            </w:r>
          </w:p>
        </w:tc>
      </w:tr>
      <w:tr w14:paraId="4D624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C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4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A6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郭闪闪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B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3000001632</w:t>
            </w:r>
          </w:p>
        </w:tc>
      </w:tr>
      <w:tr w14:paraId="2598B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CD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C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8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李玲玲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A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3000012263</w:t>
            </w:r>
          </w:p>
        </w:tc>
      </w:tr>
      <w:tr w14:paraId="0E669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F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F2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E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李慧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CA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20140027</w:t>
            </w:r>
          </w:p>
        </w:tc>
      </w:tr>
      <w:tr w14:paraId="13D99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CD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5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5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杨柯红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3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3000001624</w:t>
            </w:r>
          </w:p>
        </w:tc>
      </w:tr>
      <w:tr w14:paraId="58488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F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7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8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李忠凯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F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3000018915</w:t>
            </w:r>
          </w:p>
        </w:tc>
      </w:tr>
      <w:tr w14:paraId="47CCE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88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66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E2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郑卫芳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A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20120105</w:t>
            </w:r>
          </w:p>
        </w:tc>
      </w:tr>
      <w:tr w14:paraId="2706D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7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1E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6B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侯焕娜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3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3000013915</w:t>
            </w:r>
          </w:p>
        </w:tc>
      </w:tr>
      <w:tr w14:paraId="13611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DA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0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5D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董丽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D3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3000004936</w:t>
            </w:r>
          </w:p>
        </w:tc>
      </w:tr>
      <w:tr w14:paraId="2F135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F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EE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8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5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3000004945</w:t>
            </w:r>
          </w:p>
        </w:tc>
      </w:tr>
      <w:tr w14:paraId="54AFF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B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D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26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刘婕妤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21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3000018914</w:t>
            </w:r>
          </w:p>
        </w:tc>
      </w:tr>
      <w:tr w14:paraId="670E7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7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74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D6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毕超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1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3000018771</w:t>
            </w:r>
          </w:p>
        </w:tc>
      </w:tr>
      <w:tr w14:paraId="13A6B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5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3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37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蔡宁宁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A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3000013873</w:t>
            </w:r>
          </w:p>
        </w:tc>
      </w:tr>
      <w:tr w14:paraId="2D6BA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22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24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77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王伟莉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33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3000011634</w:t>
            </w:r>
          </w:p>
        </w:tc>
      </w:tr>
      <w:tr w14:paraId="1CB3E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09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DA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66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郭俊平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9F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3000013872</w:t>
            </w:r>
          </w:p>
        </w:tc>
      </w:tr>
      <w:tr w14:paraId="50F2C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A3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A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1F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王丹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9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3000019068</w:t>
            </w:r>
          </w:p>
        </w:tc>
      </w:tr>
      <w:tr w14:paraId="4D2C9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CD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96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E6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宋春草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F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3000003258</w:t>
            </w:r>
          </w:p>
        </w:tc>
      </w:tr>
      <w:tr w14:paraId="7FFE9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B2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7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56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张欢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46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3000001633</w:t>
            </w:r>
          </w:p>
        </w:tc>
      </w:tr>
      <w:tr w14:paraId="67A88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82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A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0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张婧雯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6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3000018236</w:t>
            </w:r>
          </w:p>
        </w:tc>
      </w:tr>
      <w:tr w14:paraId="37930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7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4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D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兰雯竣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D4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3000018390</w:t>
            </w:r>
          </w:p>
        </w:tc>
      </w:tr>
      <w:tr w14:paraId="40C32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62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0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CB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陈腾飞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F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3000015844</w:t>
            </w:r>
          </w:p>
        </w:tc>
      </w:tr>
      <w:tr w14:paraId="52467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49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8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6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杨瑜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31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3000004972</w:t>
            </w:r>
          </w:p>
        </w:tc>
      </w:tr>
      <w:tr w14:paraId="3A69A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BB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A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71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何志超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0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3000022973</w:t>
            </w:r>
          </w:p>
        </w:tc>
      </w:tr>
      <w:tr w14:paraId="56F4D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44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DF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0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张兴兴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F7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3000022962</w:t>
            </w:r>
          </w:p>
        </w:tc>
      </w:tr>
      <w:tr w14:paraId="287E2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43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B8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93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曹允斌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A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3000022841</w:t>
            </w:r>
          </w:p>
        </w:tc>
      </w:tr>
      <w:tr w14:paraId="008AF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D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5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A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屈天舒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78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3000016049</w:t>
            </w:r>
          </w:p>
        </w:tc>
      </w:tr>
      <w:tr w14:paraId="441BF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BC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8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A2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孙东云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34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3000012200</w:t>
            </w:r>
          </w:p>
        </w:tc>
      </w:tr>
      <w:tr w14:paraId="0FA15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01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A0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D7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万双全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AE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3000012207</w:t>
            </w:r>
          </w:p>
        </w:tc>
      </w:tr>
      <w:tr w14:paraId="04DD5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2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A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F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高子荣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D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3000024403</w:t>
            </w:r>
          </w:p>
        </w:tc>
      </w:tr>
      <w:tr w14:paraId="28301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6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EF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46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冯继克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9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3000013887</w:t>
            </w:r>
          </w:p>
        </w:tc>
      </w:tr>
      <w:tr w14:paraId="3B194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EB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1E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E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黄晶晶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96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3000013885</w:t>
            </w:r>
          </w:p>
        </w:tc>
      </w:tr>
      <w:tr w14:paraId="76213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8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6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94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李成林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B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3000024168</w:t>
            </w:r>
          </w:p>
        </w:tc>
      </w:tr>
      <w:tr w14:paraId="4CA29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CD5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5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E4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张雅阁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83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3000022845</w:t>
            </w:r>
          </w:p>
        </w:tc>
      </w:tr>
      <w:tr w14:paraId="42982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C7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CE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F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任鹏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8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3000023545</w:t>
            </w:r>
          </w:p>
        </w:tc>
      </w:tr>
      <w:tr w14:paraId="352A2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2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FD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A0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李玉婷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1D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3000022851</w:t>
            </w:r>
          </w:p>
        </w:tc>
      </w:tr>
      <w:tr w14:paraId="5FD8E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35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1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E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赵璐瑶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3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3000022844</w:t>
            </w:r>
          </w:p>
        </w:tc>
      </w:tr>
      <w:tr w14:paraId="2450E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D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E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E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刘凯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A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3000013330</w:t>
            </w:r>
          </w:p>
        </w:tc>
      </w:tr>
      <w:tr w14:paraId="6A41B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D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1B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C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廉咪咪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0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3000012247</w:t>
            </w:r>
          </w:p>
        </w:tc>
      </w:tr>
      <w:tr w14:paraId="39124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06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58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41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王真真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2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3000022848</w:t>
            </w:r>
          </w:p>
        </w:tc>
      </w:tr>
      <w:tr w14:paraId="50525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A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84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1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王璐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5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3000016463</w:t>
            </w:r>
          </w:p>
        </w:tc>
      </w:tr>
      <w:tr w14:paraId="693C5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F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F2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1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杨昊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B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3000022862</w:t>
            </w:r>
          </w:p>
        </w:tc>
      </w:tr>
      <w:tr w14:paraId="2DA3E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C6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02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E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刘洋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9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3000011804</w:t>
            </w:r>
          </w:p>
        </w:tc>
      </w:tr>
      <w:tr w14:paraId="55374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B0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1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08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杨裴裴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E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3000002918</w:t>
            </w:r>
          </w:p>
        </w:tc>
      </w:tr>
      <w:tr w14:paraId="64B99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D9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D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B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白玉鹏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C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3000018680</w:t>
            </w:r>
          </w:p>
        </w:tc>
      </w:tr>
      <w:tr w14:paraId="169F8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61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BE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F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许文彬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3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3000023546</w:t>
            </w:r>
          </w:p>
        </w:tc>
      </w:tr>
      <w:tr w14:paraId="4110E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E1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1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E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徐梦瑶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E5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3000022853</w:t>
            </w:r>
          </w:p>
        </w:tc>
      </w:tr>
      <w:tr w14:paraId="0936C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97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76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AB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徐超越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F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3000022836</w:t>
            </w:r>
          </w:p>
        </w:tc>
      </w:tr>
      <w:tr w14:paraId="114EC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24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34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3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靳双燕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42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3000005686</w:t>
            </w:r>
          </w:p>
        </w:tc>
      </w:tr>
      <w:tr w14:paraId="64A54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D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2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B4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王婷婷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2D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3000019051</w:t>
            </w:r>
          </w:p>
        </w:tc>
      </w:tr>
      <w:tr w14:paraId="4C49A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1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D1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C9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张秋秋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A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3000022854</w:t>
            </w:r>
          </w:p>
        </w:tc>
      </w:tr>
      <w:tr w14:paraId="7052C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8E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E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A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王丛越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5C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3000022858</w:t>
            </w:r>
          </w:p>
        </w:tc>
      </w:tr>
      <w:tr w14:paraId="3AAB3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BB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57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A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曹俊明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7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3000018697</w:t>
            </w:r>
          </w:p>
        </w:tc>
      </w:tr>
      <w:tr w14:paraId="0C19B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81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3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D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周文娟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7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3000004192</w:t>
            </w:r>
          </w:p>
        </w:tc>
      </w:tr>
      <w:tr w14:paraId="367D2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7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8A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B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朱柳青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A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3000013822</w:t>
            </w:r>
          </w:p>
        </w:tc>
      </w:tr>
      <w:tr w14:paraId="295B0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B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1F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C7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苏颂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F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20110293</w:t>
            </w:r>
          </w:p>
        </w:tc>
      </w:tr>
      <w:tr w14:paraId="1D251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A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A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DE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B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3000013820</w:t>
            </w:r>
          </w:p>
        </w:tc>
      </w:tr>
      <w:tr w14:paraId="379FF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B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58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FD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刘京媛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C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3000013826</w:t>
            </w:r>
          </w:p>
        </w:tc>
      </w:tr>
      <w:tr w14:paraId="58D9D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6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8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BA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李梦琦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7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3000013829</w:t>
            </w:r>
          </w:p>
        </w:tc>
      </w:tr>
      <w:tr w14:paraId="776B3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3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89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BB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乐冰滢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CC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20140108</w:t>
            </w:r>
          </w:p>
        </w:tc>
      </w:tr>
      <w:tr w14:paraId="46BDA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C7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E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67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张世攀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C8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3000014859</w:t>
            </w:r>
          </w:p>
        </w:tc>
      </w:tr>
      <w:tr w14:paraId="64C24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95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03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E9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鲁承飞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A6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3000015338</w:t>
            </w:r>
          </w:p>
        </w:tc>
      </w:tr>
      <w:tr w14:paraId="2859B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A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3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4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李净净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8C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3000018919</w:t>
            </w:r>
          </w:p>
        </w:tc>
      </w:tr>
      <w:tr w14:paraId="3620F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4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D8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29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张孟芳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07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3000006628</w:t>
            </w:r>
          </w:p>
        </w:tc>
      </w:tr>
      <w:tr w14:paraId="7A56F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24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A9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6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刘慧萍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19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3000013788</w:t>
            </w:r>
          </w:p>
        </w:tc>
      </w:tr>
      <w:tr w14:paraId="66D9B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D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6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9F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邓琪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33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3000013787</w:t>
            </w:r>
          </w:p>
        </w:tc>
      </w:tr>
      <w:tr w14:paraId="283B2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5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7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E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史艳丽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F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3000013797</w:t>
            </w:r>
          </w:p>
        </w:tc>
      </w:tr>
      <w:tr w14:paraId="21FB4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53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3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B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李珩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E2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3000014503</w:t>
            </w:r>
          </w:p>
        </w:tc>
      </w:tr>
      <w:tr w14:paraId="3AD5E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B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2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20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李新新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AE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3000013813</w:t>
            </w:r>
          </w:p>
        </w:tc>
      </w:tr>
      <w:tr w14:paraId="029F9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2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19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B8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张莎莎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FA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3000018812</w:t>
            </w:r>
          </w:p>
        </w:tc>
      </w:tr>
      <w:tr w14:paraId="146B2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15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96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D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武赛男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0E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3000004090</w:t>
            </w:r>
          </w:p>
        </w:tc>
      </w:tr>
      <w:tr w14:paraId="45343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7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65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7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刘焦南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6B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3000013794</w:t>
            </w:r>
          </w:p>
        </w:tc>
      </w:tr>
      <w:tr w14:paraId="1CC4A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8B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3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A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姚亚君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80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3000018394</w:t>
            </w:r>
          </w:p>
        </w:tc>
      </w:tr>
      <w:tr w14:paraId="7F635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2F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28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0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张笑梅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07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3000014450</w:t>
            </w:r>
          </w:p>
        </w:tc>
      </w:tr>
      <w:tr w14:paraId="2504B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5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0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1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刘阿利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1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3000013802</w:t>
            </w:r>
          </w:p>
        </w:tc>
      </w:tr>
      <w:tr w14:paraId="4DA67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93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52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00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孔令丽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8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3000013799</w:t>
            </w:r>
          </w:p>
        </w:tc>
      </w:tr>
      <w:tr w14:paraId="2DEAA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27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6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C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A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3000013325</w:t>
            </w:r>
          </w:p>
        </w:tc>
      </w:tr>
      <w:tr w14:paraId="3E6DF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D7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A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C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李春艳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1A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3000018806</w:t>
            </w:r>
          </w:p>
        </w:tc>
      </w:tr>
      <w:tr w14:paraId="031BF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3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EB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6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陈金超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36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3000013805</w:t>
            </w:r>
          </w:p>
        </w:tc>
      </w:tr>
      <w:tr w14:paraId="17CAE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2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E0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9A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田文杰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1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3000018810</w:t>
            </w:r>
          </w:p>
        </w:tc>
      </w:tr>
      <w:tr w14:paraId="334FB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B6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5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47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任寒冰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CE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3000012232</w:t>
            </w:r>
          </w:p>
        </w:tc>
      </w:tr>
      <w:tr w14:paraId="5D264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E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4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1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张倩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B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3000014864</w:t>
            </w:r>
          </w:p>
        </w:tc>
      </w:tr>
      <w:tr w14:paraId="5B899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9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5A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94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王婉婉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D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3000014587</w:t>
            </w:r>
          </w:p>
        </w:tc>
      </w:tr>
      <w:tr w14:paraId="75226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32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0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CE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张风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1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3000014737</w:t>
            </w:r>
          </w:p>
        </w:tc>
      </w:tr>
      <w:tr w14:paraId="50A28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C8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3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2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A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3000011913</w:t>
            </w:r>
          </w:p>
        </w:tc>
      </w:tr>
      <w:tr w14:paraId="7C1E3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57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7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CB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苗静静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3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3000013791</w:t>
            </w:r>
          </w:p>
        </w:tc>
      </w:tr>
      <w:tr w14:paraId="24C56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A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8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4C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刘慧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8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3000014459</w:t>
            </w:r>
          </w:p>
        </w:tc>
      </w:tr>
      <w:tr w14:paraId="40180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2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9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1F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王敬雅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13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3000010887</w:t>
            </w:r>
          </w:p>
        </w:tc>
      </w:tr>
      <w:tr w14:paraId="2B4E6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21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0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B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李晶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10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3000018660</w:t>
            </w:r>
          </w:p>
        </w:tc>
      </w:tr>
      <w:tr w14:paraId="63BE1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D7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74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DD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魏颖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4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20110267</w:t>
            </w:r>
          </w:p>
        </w:tc>
      </w:tr>
      <w:tr w14:paraId="49117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A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2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F3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孔晶晶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E2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3000014535</w:t>
            </w:r>
          </w:p>
        </w:tc>
      </w:tr>
      <w:tr w14:paraId="08780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C5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9B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8D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卢苇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05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3000013809</w:t>
            </w:r>
          </w:p>
        </w:tc>
      </w:tr>
      <w:tr w14:paraId="40165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E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80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F6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4E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3000004087</w:t>
            </w:r>
          </w:p>
        </w:tc>
      </w:tr>
      <w:tr w14:paraId="48FBF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6C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AB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4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刘华静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4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3000013786</w:t>
            </w:r>
          </w:p>
        </w:tc>
      </w:tr>
      <w:tr w14:paraId="0CB0A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CB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72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E0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D1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3000023994</w:t>
            </w:r>
          </w:p>
        </w:tc>
      </w:tr>
      <w:tr w14:paraId="09430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3F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6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4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E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3000004088</w:t>
            </w:r>
          </w:p>
        </w:tc>
      </w:tr>
      <w:tr w14:paraId="15AA9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0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C7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1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李晓冉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D2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3000013801</w:t>
            </w:r>
          </w:p>
        </w:tc>
      </w:tr>
      <w:tr w14:paraId="4070D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84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D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BD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陈昊飞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9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3000012226</w:t>
            </w:r>
          </w:p>
        </w:tc>
      </w:tr>
      <w:tr w14:paraId="0F6D4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A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C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4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安冰玉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5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3000009990</w:t>
            </w:r>
          </w:p>
        </w:tc>
      </w:tr>
      <w:tr w14:paraId="6B763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4B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F2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E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刘荣秀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F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3000022908</w:t>
            </w:r>
          </w:p>
        </w:tc>
      </w:tr>
      <w:tr w14:paraId="5423A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0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62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0D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张赛赛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8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3000018408</w:t>
            </w:r>
          </w:p>
        </w:tc>
      </w:tr>
      <w:tr w14:paraId="70E6B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6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1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99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常伊云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6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3000013798</w:t>
            </w:r>
          </w:p>
        </w:tc>
      </w:tr>
      <w:tr w14:paraId="45B32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6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F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5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陈丽晶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E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20120191</w:t>
            </w:r>
          </w:p>
        </w:tc>
      </w:tr>
      <w:tr w14:paraId="6C3DE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E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3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D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王晴晴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01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3000018701</w:t>
            </w:r>
          </w:p>
        </w:tc>
      </w:tr>
      <w:tr w14:paraId="687A5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B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67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24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张森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A5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3000018700</w:t>
            </w:r>
          </w:p>
        </w:tc>
      </w:tr>
      <w:tr w14:paraId="21403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0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8F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B1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许梦瑶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6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3000012224</w:t>
            </w:r>
          </w:p>
        </w:tc>
      </w:tr>
      <w:tr w14:paraId="59E41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86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2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BD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孔新亚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59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3000014029</w:t>
            </w:r>
          </w:p>
        </w:tc>
      </w:tr>
      <w:tr w14:paraId="4F8F7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5E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8E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9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王思桃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DE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3000015834</w:t>
            </w:r>
          </w:p>
        </w:tc>
      </w:tr>
      <w:tr w14:paraId="0650A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D1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A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4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任宁宁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2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3000001676</w:t>
            </w:r>
          </w:p>
        </w:tc>
      </w:tr>
      <w:tr w14:paraId="38F47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1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A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3C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8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20110154</w:t>
            </w:r>
          </w:p>
        </w:tc>
      </w:tr>
      <w:tr w14:paraId="1C2C8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D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F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87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李轩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B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3000013836</w:t>
            </w:r>
          </w:p>
        </w:tc>
      </w:tr>
      <w:tr w14:paraId="60F31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D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EA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8A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王萍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32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3000013853</w:t>
            </w:r>
          </w:p>
        </w:tc>
      </w:tr>
      <w:tr w14:paraId="7481F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5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8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1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范乃茹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0F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3000013847</w:t>
            </w:r>
          </w:p>
        </w:tc>
      </w:tr>
      <w:tr w14:paraId="57EAA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9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D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85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郭春秋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F4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3000010881</w:t>
            </w:r>
          </w:p>
        </w:tc>
      </w:tr>
      <w:tr w14:paraId="34EFD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9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F7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D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郑亚萍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D1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3000013908</w:t>
            </w:r>
          </w:p>
        </w:tc>
      </w:tr>
      <w:tr w14:paraId="4380C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2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42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9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程茜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1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3000015769</w:t>
            </w:r>
          </w:p>
        </w:tc>
      </w:tr>
      <w:tr w14:paraId="376CA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95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F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B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房春燕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53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20120175</w:t>
            </w:r>
          </w:p>
        </w:tc>
      </w:tr>
      <w:tr w14:paraId="796EF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2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4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5B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轩旭东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2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3000013841</w:t>
            </w:r>
          </w:p>
        </w:tc>
      </w:tr>
      <w:tr w14:paraId="2C298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98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F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9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刘怡晗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EC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3000012194</w:t>
            </w:r>
          </w:p>
        </w:tc>
      </w:tr>
      <w:tr w14:paraId="0AA08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B8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F9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B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孙伟振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9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3000013858</w:t>
            </w:r>
          </w:p>
        </w:tc>
      </w:tr>
      <w:tr w14:paraId="7B81B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62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C8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3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张雪丽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92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3000018809</w:t>
            </w:r>
          </w:p>
        </w:tc>
      </w:tr>
      <w:tr w14:paraId="58AF4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5C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2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F1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王彬瀛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7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3000013843</w:t>
            </w:r>
          </w:p>
        </w:tc>
      </w:tr>
      <w:tr w14:paraId="7A997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4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EA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4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程翔宇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75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3000012563</w:t>
            </w:r>
          </w:p>
        </w:tc>
      </w:tr>
      <w:tr w14:paraId="17948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6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49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52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杨倩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7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3000013855</w:t>
            </w:r>
          </w:p>
        </w:tc>
      </w:tr>
      <w:tr w14:paraId="2DABB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4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41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7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郭颖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B1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3000022980</w:t>
            </w:r>
          </w:p>
        </w:tc>
      </w:tr>
      <w:tr w14:paraId="2798E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0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BC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6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蔡萌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4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3000010744</w:t>
            </w:r>
          </w:p>
        </w:tc>
      </w:tr>
      <w:tr w14:paraId="579CD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05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1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0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董芳敏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80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3000014620</w:t>
            </w:r>
          </w:p>
        </w:tc>
      </w:tr>
      <w:tr w14:paraId="130A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0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D3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0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姜雅静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5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3000013824</w:t>
            </w:r>
          </w:p>
        </w:tc>
      </w:tr>
      <w:tr w14:paraId="376FC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75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F6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F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孔艳艳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BE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3000018726</w:t>
            </w:r>
          </w:p>
        </w:tc>
      </w:tr>
      <w:tr w14:paraId="1D8A2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9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12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2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李柘男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D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3000009924</w:t>
            </w:r>
          </w:p>
        </w:tc>
      </w:tr>
      <w:tr w14:paraId="56BE1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92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B1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B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宋丽卓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6E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3000013399</w:t>
            </w:r>
          </w:p>
        </w:tc>
      </w:tr>
      <w:tr w14:paraId="48D4A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1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A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8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王静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6E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3000014736</w:t>
            </w:r>
          </w:p>
        </w:tc>
      </w:tr>
      <w:tr w14:paraId="0CB5A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8A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9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A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杨蓓蓓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9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3000013833</w:t>
            </w:r>
          </w:p>
        </w:tc>
      </w:tr>
      <w:tr w14:paraId="744E2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F6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7A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D6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杨鑫婕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A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3000013816</w:t>
            </w:r>
          </w:p>
        </w:tc>
      </w:tr>
      <w:tr w14:paraId="5E89A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F3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6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D5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张杉杉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73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3000014879</w:t>
            </w:r>
          </w:p>
        </w:tc>
      </w:tr>
      <w:tr w14:paraId="66CC0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20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AB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A7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葛金宝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D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3000013850</w:t>
            </w:r>
          </w:p>
        </w:tc>
      </w:tr>
      <w:tr w14:paraId="70AEB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4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B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3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雷俐丽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D8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20120091</w:t>
            </w:r>
          </w:p>
        </w:tc>
      </w:tr>
      <w:tr w14:paraId="0162A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40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6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23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赵俊仙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C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20120095</w:t>
            </w:r>
          </w:p>
        </w:tc>
      </w:tr>
      <w:tr w14:paraId="75CCE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3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03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1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袁霄凌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E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3000015860</w:t>
            </w:r>
          </w:p>
        </w:tc>
      </w:tr>
      <w:tr w14:paraId="14FC5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D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7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E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王顺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26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3000005670</w:t>
            </w:r>
          </w:p>
        </w:tc>
      </w:tr>
      <w:tr w14:paraId="313BC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4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F4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7E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张彩琴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AE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3000019073</w:t>
            </w:r>
          </w:p>
        </w:tc>
      </w:tr>
      <w:tr w14:paraId="0FA8F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89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93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62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兰瑞英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C6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3000018929</w:t>
            </w:r>
          </w:p>
        </w:tc>
      </w:tr>
      <w:tr w14:paraId="290E2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5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0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4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吉文莹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6F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3000018930</w:t>
            </w:r>
          </w:p>
        </w:tc>
      </w:tr>
      <w:tr w14:paraId="5C1C8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43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AF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5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张宸浩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3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3000013842</w:t>
            </w:r>
          </w:p>
        </w:tc>
      </w:tr>
      <w:tr w14:paraId="415F4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5C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8D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7E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闫晓帆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F8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3000016587</w:t>
            </w:r>
          </w:p>
        </w:tc>
      </w:tr>
      <w:tr w14:paraId="31914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9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AE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9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张红娜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FC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3000009993</w:t>
            </w:r>
          </w:p>
        </w:tc>
      </w:tr>
      <w:tr w14:paraId="0F852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6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B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0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余孝娟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7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3000009992</w:t>
            </w:r>
          </w:p>
        </w:tc>
      </w:tr>
      <w:tr w14:paraId="2CF31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07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B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0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王文佳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23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3000010780</w:t>
            </w:r>
          </w:p>
        </w:tc>
      </w:tr>
      <w:tr w14:paraId="33C1D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4F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8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0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张欣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0A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3000013835</w:t>
            </w:r>
          </w:p>
        </w:tc>
      </w:tr>
      <w:tr w14:paraId="30C85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5E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C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5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严振冰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8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3000018935</w:t>
            </w:r>
          </w:p>
        </w:tc>
      </w:tr>
      <w:tr w14:paraId="30446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4E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3C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94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96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3000002408</w:t>
            </w:r>
          </w:p>
        </w:tc>
      </w:tr>
      <w:tr w14:paraId="0710D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BA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8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4E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兰朋朋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F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3000002882</w:t>
            </w:r>
          </w:p>
        </w:tc>
      </w:tr>
      <w:tr w14:paraId="5DB5A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6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9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A2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吕亚楠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50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3000002354</w:t>
            </w:r>
          </w:p>
        </w:tc>
      </w:tr>
      <w:tr w14:paraId="6AD90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A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A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04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陈玲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B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3000010871</w:t>
            </w:r>
          </w:p>
        </w:tc>
      </w:tr>
      <w:tr w14:paraId="2611D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EA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22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0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郭姗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E3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3000002355</w:t>
            </w:r>
          </w:p>
        </w:tc>
      </w:tr>
      <w:tr w14:paraId="7841F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2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49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6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李青芝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4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3000014691</w:t>
            </w:r>
          </w:p>
        </w:tc>
      </w:tr>
      <w:tr w14:paraId="08DF0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59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F5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C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李珂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98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3000003231</w:t>
            </w:r>
          </w:p>
        </w:tc>
      </w:tr>
      <w:tr w14:paraId="7ED38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11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0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A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段惠惠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E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3000022878</w:t>
            </w:r>
          </w:p>
        </w:tc>
      </w:tr>
      <w:tr w14:paraId="7B305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B5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4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CA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贾舒凡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B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3000002829</w:t>
            </w:r>
          </w:p>
        </w:tc>
      </w:tr>
      <w:tr w14:paraId="2544A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F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3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7D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尚清雅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8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3000022875</w:t>
            </w:r>
          </w:p>
        </w:tc>
      </w:tr>
      <w:tr w14:paraId="262D3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3A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4D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A3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刘硕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29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3000004469</w:t>
            </w:r>
          </w:p>
        </w:tc>
      </w:tr>
      <w:tr w14:paraId="117F9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9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1C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1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肖超栏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BF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3000000885</w:t>
            </w:r>
          </w:p>
        </w:tc>
      </w:tr>
      <w:tr w14:paraId="279A1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C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EF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3A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王彩燕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9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3000022876</w:t>
            </w:r>
          </w:p>
        </w:tc>
      </w:tr>
      <w:tr w14:paraId="1D2CE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4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86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C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许晓璐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4C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3000004095</w:t>
            </w:r>
          </w:p>
        </w:tc>
      </w:tr>
      <w:tr w14:paraId="0E437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C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35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EB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王雅倩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5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3000018097</w:t>
            </w:r>
          </w:p>
        </w:tc>
      </w:tr>
      <w:tr w14:paraId="2671F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CC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D4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8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魏晓娟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E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3000010738</w:t>
            </w:r>
          </w:p>
        </w:tc>
      </w:tr>
      <w:tr w14:paraId="14261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00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B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3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李战奇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B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20120014</w:t>
            </w:r>
          </w:p>
        </w:tc>
      </w:tr>
      <w:tr w14:paraId="7D410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4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2F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E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陈方媛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D2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3000022872</w:t>
            </w:r>
          </w:p>
        </w:tc>
      </w:tr>
      <w:tr w14:paraId="58C73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CE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4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5C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董梦瑶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30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3000022874</w:t>
            </w:r>
          </w:p>
        </w:tc>
      </w:tr>
      <w:tr w14:paraId="17207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6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9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C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李筱珂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8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3000004514</w:t>
            </w:r>
          </w:p>
        </w:tc>
      </w:tr>
      <w:tr w14:paraId="375AC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A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7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9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林月雯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FC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3000003239</w:t>
            </w:r>
          </w:p>
        </w:tc>
      </w:tr>
      <w:tr w14:paraId="5F794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2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4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E3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王雷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2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3000024197</w:t>
            </w:r>
          </w:p>
        </w:tc>
      </w:tr>
      <w:tr w14:paraId="2F50B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61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2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4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毛月仙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B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3000014145</w:t>
            </w:r>
          </w:p>
        </w:tc>
      </w:tr>
      <w:tr w14:paraId="15FC5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D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9E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1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董建华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15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3000022977</w:t>
            </w:r>
          </w:p>
        </w:tc>
      </w:tr>
      <w:tr w14:paraId="44FB1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B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1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9E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李胤溇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E8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3000022964</w:t>
            </w:r>
          </w:p>
        </w:tc>
      </w:tr>
      <w:tr w14:paraId="76159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4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6A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CC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韩艳丽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3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3000019065</w:t>
            </w:r>
          </w:p>
        </w:tc>
      </w:tr>
      <w:tr w14:paraId="0965C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82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9C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AA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李胜奇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3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3000022871</w:t>
            </w:r>
          </w:p>
        </w:tc>
      </w:tr>
      <w:tr w14:paraId="22B92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5D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48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38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于晴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7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3000022877</w:t>
            </w:r>
          </w:p>
        </w:tc>
      </w:tr>
      <w:tr w14:paraId="5D7D8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BE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1B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05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窦素珍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2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3000018997</w:t>
            </w:r>
          </w:p>
        </w:tc>
      </w:tr>
      <w:tr w14:paraId="0F110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A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5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8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D7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3000018479</w:t>
            </w:r>
          </w:p>
        </w:tc>
      </w:tr>
      <w:tr w14:paraId="1D364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B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2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3E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秦晓青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6C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3000018950</w:t>
            </w:r>
          </w:p>
        </w:tc>
      </w:tr>
      <w:tr w14:paraId="0B13F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9A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A6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5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高雪冰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6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3000018085</w:t>
            </w:r>
          </w:p>
        </w:tc>
      </w:tr>
      <w:tr w14:paraId="72C1E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2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28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8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冯开元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37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3000019362</w:t>
            </w:r>
          </w:p>
        </w:tc>
      </w:tr>
      <w:tr w14:paraId="5C2F4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A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B8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1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崔颖超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5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3000022887</w:t>
            </w:r>
          </w:p>
        </w:tc>
      </w:tr>
      <w:tr w14:paraId="2B137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5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A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5E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EB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3000003227</w:t>
            </w:r>
          </w:p>
        </w:tc>
      </w:tr>
      <w:tr w14:paraId="48695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3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3B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45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卿兵玲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4F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3000013771</w:t>
            </w:r>
          </w:p>
        </w:tc>
      </w:tr>
      <w:tr w14:paraId="0F9F8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CD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DA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73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杨家钰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3C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3000022889</w:t>
            </w:r>
          </w:p>
        </w:tc>
      </w:tr>
      <w:tr w14:paraId="34998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0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7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1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岳园园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B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3000003235</w:t>
            </w:r>
          </w:p>
        </w:tc>
      </w:tr>
      <w:tr w14:paraId="6E3EB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C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7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41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李宜茜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26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3000022894</w:t>
            </w:r>
          </w:p>
        </w:tc>
      </w:tr>
      <w:tr w14:paraId="46F83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F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2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D4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倪月芳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10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3000010993</w:t>
            </w:r>
          </w:p>
        </w:tc>
      </w:tr>
      <w:tr w14:paraId="6676E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6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A4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D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李露露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8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3000022868</w:t>
            </w:r>
          </w:p>
        </w:tc>
      </w:tr>
      <w:tr w14:paraId="1B750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5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7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81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李晶晶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99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3000002828</w:t>
            </w:r>
          </w:p>
        </w:tc>
      </w:tr>
      <w:tr w14:paraId="187AA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F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B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E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张彩月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7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3000022867</w:t>
            </w:r>
          </w:p>
        </w:tc>
      </w:tr>
      <w:tr w14:paraId="08762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C5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97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CE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7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3000022870</w:t>
            </w:r>
          </w:p>
        </w:tc>
      </w:tr>
      <w:tr w14:paraId="1E50F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D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8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7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艾香宇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7A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3000022865</w:t>
            </w:r>
          </w:p>
        </w:tc>
      </w:tr>
      <w:tr w14:paraId="6DCDC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3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BC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0D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余盼盼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47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3000016021</w:t>
            </w:r>
          </w:p>
        </w:tc>
      </w:tr>
      <w:tr w14:paraId="51C54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7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F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9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曾静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32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3000018591</w:t>
            </w:r>
          </w:p>
        </w:tc>
      </w:tr>
      <w:tr w14:paraId="5C64E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D8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6B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6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贾宗雅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FE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3000022979</w:t>
            </w:r>
          </w:p>
        </w:tc>
      </w:tr>
      <w:tr w14:paraId="2009C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62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4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F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寨宗瑶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70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3000019066</w:t>
            </w:r>
          </w:p>
        </w:tc>
      </w:tr>
      <w:tr w14:paraId="174C0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1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0B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2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唐欣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0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3000023986</w:t>
            </w:r>
          </w:p>
        </w:tc>
      </w:tr>
      <w:tr w14:paraId="7F1FF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A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6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E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惠文燕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A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3000002482</w:t>
            </w:r>
          </w:p>
        </w:tc>
      </w:tr>
      <w:tr w14:paraId="2A44A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A2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AA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7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王小霞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F2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3000014690</w:t>
            </w:r>
          </w:p>
        </w:tc>
      </w:tr>
      <w:tr w14:paraId="07753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6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5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EA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张旭辉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5D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3000022886</w:t>
            </w:r>
          </w:p>
        </w:tc>
      </w:tr>
      <w:tr w14:paraId="2FEDB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49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1C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6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荆玉蕾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3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3000010826</w:t>
            </w:r>
          </w:p>
        </w:tc>
      </w:tr>
      <w:tr w14:paraId="07C46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6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9E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14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7B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3000018074</w:t>
            </w:r>
          </w:p>
        </w:tc>
      </w:tr>
      <w:tr w14:paraId="20A17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DA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4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AA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高洋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C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3000018737</w:t>
            </w:r>
          </w:p>
        </w:tc>
      </w:tr>
      <w:tr w14:paraId="16E43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DF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2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1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尚晋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1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3000022888</w:t>
            </w:r>
          </w:p>
        </w:tc>
      </w:tr>
      <w:tr w14:paraId="1B8C1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34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02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4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张青青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52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3000022883</w:t>
            </w:r>
          </w:p>
        </w:tc>
      </w:tr>
      <w:tr w14:paraId="3818E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E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E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A4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吴迪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C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3000010795</w:t>
            </w:r>
          </w:p>
        </w:tc>
      </w:tr>
      <w:tr w14:paraId="6B1C8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24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35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6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王若菡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9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3000010819</w:t>
            </w:r>
          </w:p>
        </w:tc>
      </w:tr>
      <w:tr w14:paraId="3E11F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6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A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8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路璐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2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3000016467</w:t>
            </w:r>
          </w:p>
        </w:tc>
      </w:tr>
      <w:tr w14:paraId="6233C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4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83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5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李炳如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D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3000013754</w:t>
            </w:r>
          </w:p>
        </w:tc>
      </w:tr>
      <w:tr w14:paraId="18840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1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3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C8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陈迪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4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3000022978</w:t>
            </w:r>
          </w:p>
        </w:tc>
      </w:tr>
      <w:tr w14:paraId="10BB1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21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14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41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余海涛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7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3000003952</w:t>
            </w:r>
          </w:p>
        </w:tc>
      </w:tr>
      <w:tr w14:paraId="61BE6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7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6B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CB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闻坤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D8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3000004141</w:t>
            </w:r>
          </w:p>
        </w:tc>
      </w:tr>
      <w:tr w14:paraId="51411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0C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E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1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杨桃桃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20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3000022890</w:t>
            </w:r>
          </w:p>
        </w:tc>
      </w:tr>
      <w:tr w14:paraId="5D3F6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6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BA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E8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吕怡萌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F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3000022893</w:t>
            </w:r>
          </w:p>
        </w:tc>
      </w:tr>
      <w:tr w14:paraId="44749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B4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82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F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沈世琳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D1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3000018736</w:t>
            </w:r>
          </w:p>
        </w:tc>
      </w:tr>
      <w:tr w14:paraId="01834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6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C7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9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王艳娟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6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3000003226</w:t>
            </w:r>
          </w:p>
        </w:tc>
      </w:tr>
      <w:tr w14:paraId="33637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B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A9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D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韩田莉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0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3000004357</w:t>
            </w:r>
          </w:p>
        </w:tc>
      </w:tr>
      <w:tr w14:paraId="3E96D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F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1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7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李淑婧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6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3000004096</w:t>
            </w:r>
          </w:p>
        </w:tc>
      </w:tr>
      <w:tr w14:paraId="1EC78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68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73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2A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刘涵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75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3000022891</w:t>
            </w:r>
          </w:p>
        </w:tc>
      </w:tr>
      <w:tr w14:paraId="44561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5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44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财税学院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C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李兴兴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5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3000018035</w:t>
            </w:r>
          </w:p>
        </w:tc>
      </w:tr>
      <w:tr w14:paraId="74D66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A1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A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E7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许娇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15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1010021006</w:t>
            </w:r>
          </w:p>
        </w:tc>
      </w:tr>
      <w:tr w14:paraId="7EE3B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0A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A7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5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刘瑜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28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3000010846</w:t>
            </w:r>
          </w:p>
        </w:tc>
      </w:tr>
      <w:tr w14:paraId="6607C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D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04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01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贾玮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55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20110149</w:t>
            </w:r>
          </w:p>
        </w:tc>
      </w:tr>
      <w:tr w14:paraId="58513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F8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C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C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蔡维娜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3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20100064</w:t>
            </w:r>
          </w:p>
        </w:tc>
      </w:tr>
      <w:tr w14:paraId="0CA03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6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C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6E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赵珊珊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A5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20090113</w:t>
            </w:r>
          </w:p>
        </w:tc>
      </w:tr>
      <w:tr w14:paraId="6295A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8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C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61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郑娜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F1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20100103</w:t>
            </w:r>
          </w:p>
        </w:tc>
      </w:tr>
      <w:tr w14:paraId="7ED9C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49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E1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1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申璐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D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3000005076</w:t>
            </w:r>
          </w:p>
        </w:tc>
      </w:tr>
      <w:tr w14:paraId="63FEA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7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91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F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E5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20110103</w:t>
            </w:r>
          </w:p>
        </w:tc>
      </w:tr>
      <w:tr w14:paraId="1A6F0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3B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A1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FB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马婷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A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3000018775</w:t>
            </w:r>
          </w:p>
        </w:tc>
      </w:tr>
      <w:tr w14:paraId="424A9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4E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1C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A8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曲丽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0D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3000018776</w:t>
            </w:r>
          </w:p>
        </w:tc>
      </w:tr>
      <w:tr w14:paraId="1E5CF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16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4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2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邹欣笑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78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3000007081</w:t>
            </w:r>
          </w:p>
        </w:tc>
      </w:tr>
      <w:tr w14:paraId="5DD99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D6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0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C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1C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20100109</w:t>
            </w:r>
          </w:p>
        </w:tc>
      </w:tr>
      <w:tr w14:paraId="1F588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9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32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9B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尚利明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6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20110012</w:t>
            </w:r>
          </w:p>
        </w:tc>
      </w:tr>
      <w:tr w14:paraId="3BFD3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C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4F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1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C6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3000006657</w:t>
            </w:r>
          </w:p>
        </w:tc>
      </w:tr>
      <w:tr w14:paraId="28DAF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7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01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CA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武玉冰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0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3000009661</w:t>
            </w:r>
          </w:p>
        </w:tc>
      </w:tr>
      <w:tr w14:paraId="020E3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19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CD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2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E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3000002486</w:t>
            </w:r>
          </w:p>
        </w:tc>
      </w:tr>
      <w:tr w14:paraId="07A82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7F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3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16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姬志明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4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20140011</w:t>
            </w:r>
          </w:p>
        </w:tc>
      </w:tr>
      <w:tr w14:paraId="73ADE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A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3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3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司瑞瑞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12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20140013</w:t>
            </w:r>
          </w:p>
        </w:tc>
      </w:tr>
      <w:tr w14:paraId="7A3ED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F9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0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7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王茹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D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20100076</w:t>
            </w:r>
          </w:p>
        </w:tc>
      </w:tr>
      <w:tr w14:paraId="4857B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A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B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0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王慧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1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3000010800</w:t>
            </w:r>
          </w:p>
        </w:tc>
      </w:tr>
      <w:tr w14:paraId="1BFAB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33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7B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4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何彩洪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A6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3000010799</w:t>
            </w:r>
          </w:p>
        </w:tc>
      </w:tr>
      <w:tr w14:paraId="4B006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F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A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BC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闫培杰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F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3000022775</w:t>
            </w:r>
          </w:p>
        </w:tc>
      </w:tr>
      <w:tr w14:paraId="66684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47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AB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77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陈蕊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E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3000022776</w:t>
            </w:r>
          </w:p>
        </w:tc>
      </w:tr>
      <w:tr w14:paraId="0EE14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1C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7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39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郭萌慧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D2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20140142</w:t>
            </w:r>
          </w:p>
        </w:tc>
      </w:tr>
      <w:tr w14:paraId="1D28F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BA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BF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59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付梓祎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5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3000022777</w:t>
            </w:r>
          </w:p>
        </w:tc>
      </w:tr>
      <w:tr w14:paraId="56AD6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09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5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1C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李聪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C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3000003667</w:t>
            </w:r>
          </w:p>
        </w:tc>
      </w:tr>
      <w:tr w14:paraId="61D71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19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C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E0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屈亚东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9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3000018909</w:t>
            </w:r>
          </w:p>
        </w:tc>
      </w:tr>
      <w:tr w14:paraId="08460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E2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1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F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庞萌苗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F3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20110111</w:t>
            </w:r>
          </w:p>
        </w:tc>
      </w:tr>
      <w:tr w14:paraId="00D2F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55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65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8F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李金亚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2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3000006313</w:t>
            </w:r>
          </w:p>
        </w:tc>
      </w:tr>
      <w:tr w14:paraId="52389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D6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44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85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6C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3000007844</w:t>
            </w:r>
          </w:p>
        </w:tc>
      </w:tr>
      <w:tr w14:paraId="77146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B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51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7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魏亚萍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F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3000013693</w:t>
            </w:r>
          </w:p>
        </w:tc>
      </w:tr>
      <w:tr w14:paraId="79ACF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5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2E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0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王思思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7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3000018414</w:t>
            </w:r>
          </w:p>
        </w:tc>
      </w:tr>
      <w:tr w14:paraId="678BB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C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E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E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薛梦婷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0F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3000018482</w:t>
            </w:r>
          </w:p>
        </w:tc>
      </w:tr>
      <w:tr w14:paraId="5D4D3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E5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C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4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张燕丽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F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3000008660</w:t>
            </w:r>
          </w:p>
        </w:tc>
      </w:tr>
      <w:tr w14:paraId="0360B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A9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4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2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王俊烨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2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3000019086</w:t>
            </w:r>
          </w:p>
        </w:tc>
      </w:tr>
      <w:tr w14:paraId="519EB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4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3A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B3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席文龙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5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3000013699</w:t>
            </w:r>
          </w:p>
        </w:tc>
      </w:tr>
      <w:tr w14:paraId="19318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E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82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9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刘珲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ED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3000018157</w:t>
            </w:r>
          </w:p>
        </w:tc>
      </w:tr>
      <w:tr w14:paraId="5E99E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4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F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A0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翟旭燕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6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3000013685</w:t>
            </w:r>
          </w:p>
        </w:tc>
      </w:tr>
      <w:tr w14:paraId="35064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9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C3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34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郝国伟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D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3000018797</w:t>
            </w:r>
          </w:p>
        </w:tc>
      </w:tr>
      <w:tr w14:paraId="61142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62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BA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D4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孙影影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D7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3000012270</w:t>
            </w:r>
          </w:p>
        </w:tc>
      </w:tr>
      <w:tr w14:paraId="15933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3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88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1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孟亮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4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3000015129</w:t>
            </w:r>
          </w:p>
        </w:tc>
      </w:tr>
      <w:tr w14:paraId="3FB7D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C5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F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1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刘英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40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3000018931</w:t>
            </w:r>
          </w:p>
        </w:tc>
      </w:tr>
      <w:tr w14:paraId="38AC0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C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E1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56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王营营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6A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3000013711</w:t>
            </w:r>
          </w:p>
        </w:tc>
      </w:tr>
      <w:tr w14:paraId="1520B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D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2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B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B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20110158</w:t>
            </w:r>
          </w:p>
        </w:tc>
      </w:tr>
      <w:tr w14:paraId="322DA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65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7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22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马淑娟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F8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20110102</w:t>
            </w:r>
          </w:p>
        </w:tc>
      </w:tr>
      <w:tr w14:paraId="23EF2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8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1C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F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赫倩倩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1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3000004947</w:t>
            </w:r>
          </w:p>
        </w:tc>
      </w:tr>
      <w:tr w14:paraId="03F14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A5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1F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E0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赵东方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9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3000005084</w:t>
            </w:r>
          </w:p>
        </w:tc>
      </w:tr>
      <w:tr w14:paraId="0F4BD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2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DC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0F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姜倩文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8E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3000013704</w:t>
            </w:r>
          </w:p>
        </w:tc>
      </w:tr>
      <w:tr w14:paraId="1CFCC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CD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EA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97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张杨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C1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20140140</w:t>
            </w:r>
          </w:p>
        </w:tc>
      </w:tr>
      <w:tr w14:paraId="0DA2E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4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F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4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29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3000004205</w:t>
            </w:r>
          </w:p>
        </w:tc>
      </w:tr>
      <w:tr w14:paraId="42549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7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E5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E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李峥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C2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3000013712</w:t>
            </w:r>
          </w:p>
        </w:tc>
      </w:tr>
      <w:tr w14:paraId="769A7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D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A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C7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王倩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6F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3000006660</w:t>
            </w:r>
          </w:p>
        </w:tc>
      </w:tr>
      <w:tr w14:paraId="03C21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12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1C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7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靳杰杰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D8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3000015840</w:t>
            </w:r>
          </w:p>
        </w:tc>
      </w:tr>
      <w:tr w14:paraId="35041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BD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9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4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李沿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6A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3000008374</w:t>
            </w:r>
          </w:p>
        </w:tc>
      </w:tr>
      <w:tr w14:paraId="7168B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70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90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5E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毕瑞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0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3000013720</w:t>
            </w:r>
          </w:p>
        </w:tc>
      </w:tr>
      <w:tr w14:paraId="47735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A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9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B3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张巧焕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F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3000013736</w:t>
            </w:r>
          </w:p>
        </w:tc>
      </w:tr>
      <w:tr w14:paraId="3DA33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7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FF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6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3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20120195</w:t>
            </w:r>
          </w:p>
        </w:tc>
      </w:tr>
      <w:tr w14:paraId="684AA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76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8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98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芦露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6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20110168</w:t>
            </w:r>
          </w:p>
        </w:tc>
      </w:tr>
      <w:tr w14:paraId="5D813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E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3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F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曹建华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E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3000013726</w:t>
            </w:r>
          </w:p>
        </w:tc>
      </w:tr>
      <w:tr w14:paraId="1DCB8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94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D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DE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王意涵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6E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3000022779</w:t>
            </w:r>
          </w:p>
        </w:tc>
      </w:tr>
      <w:tr w14:paraId="1A364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30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19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97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刘亚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01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3000022784</w:t>
            </w:r>
          </w:p>
        </w:tc>
      </w:tr>
      <w:tr w14:paraId="6523D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D5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8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B1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胡晓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F4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3000018882</w:t>
            </w:r>
          </w:p>
        </w:tc>
      </w:tr>
      <w:tr w14:paraId="24D49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6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6A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7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白静玉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5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3000022782</w:t>
            </w:r>
          </w:p>
        </w:tc>
      </w:tr>
      <w:tr w14:paraId="0382B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DE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E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3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刘子慧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A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3000007812</w:t>
            </w:r>
          </w:p>
        </w:tc>
      </w:tr>
      <w:tr w14:paraId="63A61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39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25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26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王亚丽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BB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3000004397</w:t>
            </w:r>
          </w:p>
        </w:tc>
      </w:tr>
      <w:tr w14:paraId="746E9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8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DC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4F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张梦莹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9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3000013724</w:t>
            </w:r>
          </w:p>
        </w:tc>
      </w:tr>
      <w:tr w14:paraId="0CD21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3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93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10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孟醒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A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3000013912</w:t>
            </w:r>
          </w:p>
        </w:tc>
      </w:tr>
      <w:tr w14:paraId="7B10F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86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6F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4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张译元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94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3000014832</w:t>
            </w:r>
          </w:p>
        </w:tc>
      </w:tr>
      <w:tr w14:paraId="5379F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0A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E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5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李梅雨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1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3000010866</w:t>
            </w:r>
          </w:p>
        </w:tc>
      </w:tr>
      <w:tr w14:paraId="52071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73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1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35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黄遵兰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FE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3000012269</w:t>
            </w:r>
          </w:p>
        </w:tc>
      </w:tr>
      <w:tr w14:paraId="1E3ED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BD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BC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86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张甜梦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7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3000018798</w:t>
            </w:r>
          </w:p>
        </w:tc>
      </w:tr>
      <w:tr w14:paraId="1AE42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5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B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D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马慧君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1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3000013911</w:t>
            </w:r>
          </w:p>
        </w:tc>
      </w:tr>
      <w:tr w14:paraId="59201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B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7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FA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朱双双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70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3000014860</w:t>
            </w:r>
          </w:p>
        </w:tc>
      </w:tr>
      <w:tr w14:paraId="22DB9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78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A1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2E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何祥苗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05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3000022778</w:t>
            </w:r>
          </w:p>
        </w:tc>
      </w:tr>
      <w:tr w14:paraId="0C4C4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6F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FA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C9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李好好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A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3000019110</w:t>
            </w:r>
          </w:p>
        </w:tc>
      </w:tr>
      <w:tr w14:paraId="6994D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C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5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84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李安琴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6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3000013729</w:t>
            </w:r>
          </w:p>
        </w:tc>
      </w:tr>
      <w:tr w14:paraId="6DEA8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7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B1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D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王安琪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F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20110167</w:t>
            </w:r>
          </w:p>
        </w:tc>
      </w:tr>
      <w:tr w14:paraId="6B917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17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D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D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刘林利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E1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3000013740</w:t>
            </w:r>
          </w:p>
        </w:tc>
      </w:tr>
      <w:tr w14:paraId="2E98D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80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5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3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王效靖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8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3000018774</w:t>
            </w:r>
          </w:p>
        </w:tc>
      </w:tr>
      <w:tr w14:paraId="03993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AE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F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文法学院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5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王姿桦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D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3000003582</w:t>
            </w:r>
          </w:p>
        </w:tc>
      </w:tr>
      <w:tr w14:paraId="3BAFC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86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B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0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谢玉洁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3C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3000000804</w:t>
            </w:r>
          </w:p>
        </w:tc>
      </w:tr>
      <w:tr w14:paraId="0C268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B3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A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C0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郭强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17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3000008394</w:t>
            </w:r>
          </w:p>
        </w:tc>
      </w:tr>
      <w:tr w14:paraId="74CD8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5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D5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5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闫冬冬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9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3000018158</w:t>
            </w:r>
          </w:p>
        </w:tc>
      </w:tr>
      <w:tr w14:paraId="3213F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57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6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87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8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20100004</w:t>
            </w:r>
          </w:p>
        </w:tc>
      </w:tr>
      <w:tr w14:paraId="6AFE0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A8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15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3F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6F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20140149</w:t>
            </w:r>
          </w:p>
        </w:tc>
      </w:tr>
      <w:tr w14:paraId="28B82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C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B5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3F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陈盼盼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25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3000007088</w:t>
            </w:r>
          </w:p>
        </w:tc>
      </w:tr>
      <w:tr w14:paraId="42818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27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E5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9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BA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20100066</w:t>
            </w:r>
          </w:p>
        </w:tc>
      </w:tr>
      <w:tr w14:paraId="1A194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B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9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6A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王首虎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5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3000011853</w:t>
            </w:r>
          </w:p>
        </w:tc>
      </w:tr>
      <w:tr w14:paraId="6C2E1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6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1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8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张晓芳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2F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3000014686</w:t>
            </w:r>
          </w:p>
        </w:tc>
      </w:tr>
      <w:tr w14:paraId="0BEA3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E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9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3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孙楠楠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1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3000015754</w:t>
            </w:r>
          </w:p>
        </w:tc>
      </w:tr>
      <w:tr w14:paraId="42502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0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69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6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王雪晴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A0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3000014634</w:t>
            </w:r>
          </w:p>
        </w:tc>
      </w:tr>
      <w:tr w14:paraId="761BA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A4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3D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D7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4F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3000018709</w:t>
            </w:r>
          </w:p>
        </w:tc>
      </w:tr>
      <w:tr w14:paraId="7C4B8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C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7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9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王有艺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D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3000013669</w:t>
            </w:r>
          </w:p>
        </w:tc>
      </w:tr>
      <w:tr w14:paraId="05068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5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A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73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B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3000013673</w:t>
            </w:r>
          </w:p>
        </w:tc>
      </w:tr>
      <w:tr w14:paraId="55733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8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6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15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孙泽轩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40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3000013666</w:t>
            </w:r>
          </w:p>
        </w:tc>
      </w:tr>
      <w:tr w14:paraId="4A6F6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9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02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BE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赵敏婕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3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3000015753</w:t>
            </w:r>
          </w:p>
        </w:tc>
      </w:tr>
      <w:tr w14:paraId="05ABA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F3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6A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0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刘文娟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A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3000022801</w:t>
            </w:r>
          </w:p>
        </w:tc>
      </w:tr>
      <w:tr w14:paraId="56BF2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14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7F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F0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D2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20110004</w:t>
            </w:r>
          </w:p>
        </w:tc>
      </w:tr>
      <w:tr w14:paraId="292D6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BD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3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4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0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20110033</w:t>
            </w:r>
          </w:p>
        </w:tc>
      </w:tr>
      <w:tr w14:paraId="3CED2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6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35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4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张小溪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F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3000003047</w:t>
            </w:r>
          </w:p>
        </w:tc>
      </w:tr>
      <w:tr w14:paraId="08C0D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FC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77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EE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章仲达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16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3000008522</w:t>
            </w:r>
          </w:p>
        </w:tc>
      </w:tr>
      <w:tr w14:paraId="58D47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CA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6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2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赖新歆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C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20110145</w:t>
            </w:r>
          </w:p>
        </w:tc>
      </w:tr>
      <w:tr w14:paraId="4BDAC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C2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82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CB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FA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3000008431</w:t>
            </w:r>
          </w:p>
        </w:tc>
      </w:tr>
      <w:tr w14:paraId="3AC79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2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3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8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宋丹丹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7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3000007085</w:t>
            </w:r>
          </w:p>
        </w:tc>
      </w:tr>
      <w:tr w14:paraId="37C93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8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B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5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李睢鹏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7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3000010234</w:t>
            </w:r>
          </w:p>
        </w:tc>
      </w:tr>
      <w:tr w14:paraId="7D67D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67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C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9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刘莎莎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1B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3000010214</w:t>
            </w:r>
          </w:p>
        </w:tc>
      </w:tr>
      <w:tr w14:paraId="06D03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3D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A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1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王亚龙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4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3000008493</w:t>
            </w:r>
          </w:p>
        </w:tc>
      </w:tr>
      <w:tr w14:paraId="069FD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17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DD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E6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原艺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D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3000006305</w:t>
            </w:r>
          </w:p>
        </w:tc>
      </w:tr>
      <w:tr w14:paraId="25AB3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C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7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1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何满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84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3000022786</w:t>
            </w:r>
          </w:p>
        </w:tc>
      </w:tr>
      <w:tr w14:paraId="698B6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DD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9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E5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李媚佳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3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3000005191</w:t>
            </w:r>
          </w:p>
        </w:tc>
      </w:tr>
      <w:tr w14:paraId="707D1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1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E2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3A5F4">
            <w:pPr>
              <w:keepNext w:val="0"/>
              <w:keepLines w:val="0"/>
              <w:widowControl/>
              <w:suppressLineNumbers w:val="0"/>
              <w:spacing w:after="20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郑旭君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2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3000016454</w:t>
            </w:r>
          </w:p>
        </w:tc>
      </w:tr>
      <w:tr w14:paraId="0EDA0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7A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E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F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黄小芳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9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3000013681</w:t>
            </w:r>
          </w:p>
        </w:tc>
      </w:tr>
      <w:tr w14:paraId="64FB2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8C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4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9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马媛媛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3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3000005120</w:t>
            </w:r>
          </w:p>
        </w:tc>
      </w:tr>
      <w:tr w14:paraId="2AE3E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1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A0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B7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张艾娟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8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3000002366</w:t>
            </w:r>
          </w:p>
        </w:tc>
      </w:tr>
      <w:tr w14:paraId="571E4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C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9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F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6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3000003048</w:t>
            </w:r>
          </w:p>
        </w:tc>
      </w:tr>
      <w:tr w14:paraId="5E35E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37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54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80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张叶林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5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20100001</w:t>
            </w:r>
          </w:p>
        </w:tc>
      </w:tr>
      <w:tr w14:paraId="0F4CD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03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1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89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刘恒博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7D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1010070397</w:t>
            </w:r>
          </w:p>
        </w:tc>
      </w:tr>
      <w:tr w14:paraId="4BB25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F6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AF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47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许立喆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EE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20130012</w:t>
            </w:r>
          </w:p>
        </w:tc>
      </w:tr>
      <w:tr w14:paraId="59103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4D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F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0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张彩虹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0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3000006575</w:t>
            </w:r>
          </w:p>
        </w:tc>
      </w:tr>
      <w:tr w14:paraId="1C8E4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C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25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B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张巧靓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D0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3000004223</w:t>
            </w:r>
          </w:p>
        </w:tc>
      </w:tr>
      <w:tr w14:paraId="2893A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5F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4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B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邹昀宣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5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3000006062</w:t>
            </w:r>
          </w:p>
        </w:tc>
      </w:tr>
      <w:tr w14:paraId="703C7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69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F0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9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赵志圆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38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3000022792</w:t>
            </w:r>
          </w:p>
        </w:tc>
      </w:tr>
      <w:tr w14:paraId="2D33E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B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EE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3D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20D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3000000901</w:t>
            </w:r>
          </w:p>
        </w:tc>
      </w:tr>
      <w:tr w14:paraId="1F584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4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1D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3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FE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3000007330</w:t>
            </w:r>
          </w:p>
        </w:tc>
      </w:tr>
      <w:tr w14:paraId="5DAAE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11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71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F7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11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3000008488</w:t>
            </w:r>
          </w:p>
        </w:tc>
      </w:tr>
      <w:tr w14:paraId="63412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98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2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C9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濮赫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4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3000003897</w:t>
            </w:r>
          </w:p>
        </w:tc>
      </w:tr>
      <w:tr w14:paraId="3B814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7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DC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C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A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3000018484</w:t>
            </w:r>
          </w:p>
        </w:tc>
      </w:tr>
      <w:tr w14:paraId="11D3F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5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1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14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AC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3000013675</w:t>
            </w:r>
          </w:p>
        </w:tc>
      </w:tr>
      <w:tr w14:paraId="5C03C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0B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E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3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韩开雪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A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3000010101</w:t>
            </w:r>
          </w:p>
        </w:tc>
      </w:tr>
      <w:tr w14:paraId="26F40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B8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B59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E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C9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3000005095</w:t>
            </w:r>
          </w:p>
        </w:tc>
      </w:tr>
      <w:tr w14:paraId="5AF63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E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C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F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刘梦鸽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6C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3000013679</w:t>
            </w:r>
          </w:p>
        </w:tc>
      </w:tr>
      <w:tr w14:paraId="5BC36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AE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8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91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李晟滢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1E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3000022795</w:t>
            </w:r>
          </w:p>
        </w:tc>
      </w:tr>
      <w:tr w14:paraId="781CD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06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A4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E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8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3000013676</w:t>
            </w:r>
          </w:p>
        </w:tc>
      </w:tr>
      <w:tr w14:paraId="4ED7E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1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C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B9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祝朝楠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5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3000010142</w:t>
            </w:r>
          </w:p>
        </w:tc>
      </w:tr>
      <w:tr w14:paraId="136D8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C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F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6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薛小佳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3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3000022798</w:t>
            </w:r>
          </w:p>
        </w:tc>
      </w:tr>
      <w:tr w14:paraId="60F3B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0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B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8A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李甜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33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3000010102</w:t>
            </w:r>
          </w:p>
        </w:tc>
      </w:tr>
      <w:tr w14:paraId="71B62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5F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0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4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宋振源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44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20110143</w:t>
            </w:r>
          </w:p>
        </w:tc>
      </w:tr>
      <w:tr w14:paraId="434E8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0F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49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F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李成敏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42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3000011760</w:t>
            </w:r>
          </w:p>
        </w:tc>
      </w:tr>
      <w:tr w14:paraId="7CAAC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CE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8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8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张继迎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1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20120124</w:t>
            </w:r>
          </w:p>
        </w:tc>
      </w:tr>
      <w:tr w14:paraId="06FEB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A3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91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DB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盛铭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D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3000012230</w:t>
            </w:r>
          </w:p>
        </w:tc>
      </w:tr>
      <w:tr w14:paraId="24EB2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0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AA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A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郭玮琳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8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3000015468</w:t>
            </w:r>
          </w:p>
        </w:tc>
      </w:tr>
      <w:tr w14:paraId="45EBD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96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F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1C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F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3000022787</w:t>
            </w:r>
          </w:p>
        </w:tc>
      </w:tr>
      <w:tr w14:paraId="6836C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B9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4E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4E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12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3000007829</w:t>
            </w:r>
          </w:p>
        </w:tc>
      </w:tr>
      <w:tr w14:paraId="48375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38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5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6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宋元凯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E6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3000012261</w:t>
            </w:r>
          </w:p>
        </w:tc>
      </w:tr>
      <w:tr w14:paraId="2FDFC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7A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7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9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AC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3000006166</w:t>
            </w:r>
          </w:p>
        </w:tc>
      </w:tr>
      <w:tr w14:paraId="7E818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E1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7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DE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陈京帅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5D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3000013664</w:t>
            </w:r>
          </w:p>
        </w:tc>
      </w:tr>
      <w:tr w14:paraId="1F145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5E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3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D7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9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3000004472</w:t>
            </w:r>
          </w:p>
        </w:tc>
      </w:tr>
      <w:tr w14:paraId="4595A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1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A0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21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肖俊涛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3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3000004561</w:t>
            </w:r>
          </w:p>
        </w:tc>
      </w:tr>
      <w:tr w14:paraId="06E3B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DF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9D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1A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王思越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47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3000018088</w:t>
            </w:r>
          </w:p>
        </w:tc>
      </w:tr>
      <w:tr w14:paraId="2EF88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2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01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6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7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3000005090</w:t>
            </w:r>
          </w:p>
        </w:tc>
      </w:tr>
      <w:tr w14:paraId="23A8F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9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9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6D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张金金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00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3000006310</w:t>
            </w:r>
          </w:p>
        </w:tc>
      </w:tr>
      <w:tr w14:paraId="67FD7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D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80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B9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刘坤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0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3000014937</w:t>
            </w:r>
          </w:p>
        </w:tc>
      </w:tr>
      <w:tr w14:paraId="30A31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C8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C0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马雪瑶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5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3000012246</w:t>
            </w:r>
          </w:p>
        </w:tc>
      </w:tr>
      <w:tr w14:paraId="0AA81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7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F7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D2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张振方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9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3000010863</w:t>
            </w:r>
          </w:p>
        </w:tc>
      </w:tr>
      <w:tr w14:paraId="5F4B1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B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7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9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李思敏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2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3000022800</w:t>
            </w:r>
          </w:p>
        </w:tc>
      </w:tr>
      <w:tr w14:paraId="222F0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B1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8A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F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3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3000022799</w:t>
            </w:r>
          </w:p>
        </w:tc>
      </w:tr>
      <w:tr w14:paraId="6721A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B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F7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B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权树琳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B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20120156</w:t>
            </w:r>
          </w:p>
        </w:tc>
      </w:tr>
      <w:tr w14:paraId="115E3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CC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5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A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李昆展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3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3000003095</w:t>
            </w:r>
          </w:p>
        </w:tc>
      </w:tr>
      <w:tr w14:paraId="5D542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AF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D6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C3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郭新峰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9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20090154</w:t>
            </w:r>
          </w:p>
        </w:tc>
      </w:tr>
      <w:tr w14:paraId="3DF8F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8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D6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B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侯凯敏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C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3000010855</w:t>
            </w:r>
          </w:p>
        </w:tc>
      </w:tr>
      <w:tr w14:paraId="3A371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BC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6B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E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王仁平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ED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3000019078</w:t>
            </w:r>
          </w:p>
        </w:tc>
      </w:tr>
      <w:tr w14:paraId="6E2A0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C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96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8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张潮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35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3000018844</w:t>
            </w:r>
          </w:p>
        </w:tc>
      </w:tr>
      <w:tr w14:paraId="23F69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C4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12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2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安莹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BF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3000010841</w:t>
            </w:r>
          </w:p>
        </w:tc>
      </w:tr>
      <w:tr w14:paraId="09FC2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4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23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D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赵晓东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4A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3000018843</w:t>
            </w:r>
          </w:p>
        </w:tc>
      </w:tr>
      <w:tr w14:paraId="34392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C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F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96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张川琦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91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3000001641</w:t>
            </w:r>
          </w:p>
        </w:tc>
      </w:tr>
      <w:tr w14:paraId="0BAEC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DF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3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57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吕亚辉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38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3000001303</w:t>
            </w:r>
          </w:p>
        </w:tc>
      </w:tr>
      <w:tr w14:paraId="51FFC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3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8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2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赵晓濛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77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3000003274</w:t>
            </w:r>
          </w:p>
        </w:tc>
      </w:tr>
      <w:tr w14:paraId="4F658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05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8B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9E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高丽凤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9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3000016828</w:t>
            </w:r>
          </w:p>
        </w:tc>
      </w:tr>
      <w:tr w14:paraId="6A63D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1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63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2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王颖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BB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3000007380</w:t>
            </w:r>
          </w:p>
        </w:tc>
      </w:tr>
      <w:tr w14:paraId="2D60B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6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6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C4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6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20120152</w:t>
            </w:r>
          </w:p>
        </w:tc>
      </w:tr>
      <w:tr w14:paraId="2D724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1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D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A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崔晶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3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3000003272</w:t>
            </w:r>
          </w:p>
        </w:tc>
      </w:tr>
      <w:tr w14:paraId="02FAB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8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9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88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刘园园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2D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3000003082</w:t>
            </w:r>
          </w:p>
        </w:tc>
      </w:tr>
      <w:tr w14:paraId="3BD46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E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33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92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宋晨旭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7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3000022913</w:t>
            </w:r>
          </w:p>
        </w:tc>
      </w:tr>
      <w:tr w14:paraId="1A00B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F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ED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5F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闫坤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28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20110180</w:t>
            </w:r>
          </w:p>
        </w:tc>
      </w:tr>
      <w:tr w14:paraId="074D7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F3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9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C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陈云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F3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30000012528</w:t>
            </w:r>
          </w:p>
        </w:tc>
      </w:tr>
      <w:tr w14:paraId="733C8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12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4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4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马锦梦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7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3000001653</w:t>
            </w:r>
          </w:p>
        </w:tc>
      </w:tr>
      <w:tr w14:paraId="40406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D3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B5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3B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杨战广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1F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3000003277</w:t>
            </w:r>
          </w:p>
        </w:tc>
      </w:tr>
      <w:tr w14:paraId="001AC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0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F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D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陈超凡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B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3000021555</w:t>
            </w:r>
          </w:p>
        </w:tc>
      </w:tr>
      <w:tr w14:paraId="128CD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BF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7D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5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白丹丹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78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3000022919</w:t>
            </w:r>
          </w:p>
        </w:tc>
      </w:tr>
      <w:tr w14:paraId="549B7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F6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9B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0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宋长阳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9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3000022918</w:t>
            </w:r>
          </w:p>
        </w:tc>
      </w:tr>
      <w:tr w14:paraId="5CDE3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61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3E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E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王亚宁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9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3000022914</w:t>
            </w:r>
          </w:p>
        </w:tc>
      </w:tr>
      <w:tr w14:paraId="17B69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D6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80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E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王焕燃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9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3000001655</w:t>
            </w:r>
          </w:p>
        </w:tc>
      </w:tr>
      <w:tr w14:paraId="0AC0F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3E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E6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12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李理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83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3000022909</w:t>
            </w:r>
          </w:p>
        </w:tc>
      </w:tr>
      <w:tr w14:paraId="7AE0A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E8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A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0F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DA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3000003279</w:t>
            </w:r>
          </w:p>
        </w:tc>
      </w:tr>
      <w:tr w14:paraId="1DF4D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34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F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6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2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3000017550</w:t>
            </w:r>
          </w:p>
        </w:tc>
      </w:tr>
      <w:tr w14:paraId="1864E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5D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1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D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杨亚萍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C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20140159</w:t>
            </w:r>
          </w:p>
        </w:tc>
      </w:tr>
      <w:tr w14:paraId="6E6AA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E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EC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C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孙艳艳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2A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3000019079</w:t>
            </w:r>
          </w:p>
        </w:tc>
      </w:tr>
      <w:tr w14:paraId="079B2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2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5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8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刘煊瑶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2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3000021562</w:t>
            </w:r>
          </w:p>
        </w:tc>
      </w:tr>
      <w:tr w14:paraId="14FDA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F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F1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9F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AB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3000006067</w:t>
            </w:r>
          </w:p>
        </w:tc>
      </w:tr>
      <w:tr w14:paraId="485F8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29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92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9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楚开轩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D6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3000014025</w:t>
            </w:r>
          </w:p>
        </w:tc>
      </w:tr>
      <w:tr w14:paraId="1BE58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21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C3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33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赵育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83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3000014028</w:t>
            </w:r>
          </w:p>
        </w:tc>
      </w:tr>
      <w:tr w14:paraId="7AF05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B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B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73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王晓歌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C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30000018139</w:t>
            </w:r>
          </w:p>
        </w:tc>
      </w:tr>
      <w:tr w14:paraId="38E46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6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5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8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刘悦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FE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20090155</w:t>
            </w:r>
          </w:p>
        </w:tc>
      </w:tr>
      <w:tr w14:paraId="2E822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2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51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9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王静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5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20110096</w:t>
            </w:r>
          </w:p>
        </w:tc>
      </w:tr>
      <w:tr w14:paraId="76ADC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7C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A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3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郭淑君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F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20110099</w:t>
            </w:r>
          </w:p>
        </w:tc>
      </w:tr>
      <w:tr w14:paraId="1EFEC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0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A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6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胡煜煊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B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3000022916</w:t>
            </w:r>
          </w:p>
        </w:tc>
      </w:tr>
      <w:tr w14:paraId="673AC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D3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1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09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李曼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B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3000022912</w:t>
            </w:r>
          </w:p>
        </w:tc>
      </w:tr>
      <w:tr w14:paraId="6054C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E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C1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7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梁芝栋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E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20100087</w:t>
            </w:r>
          </w:p>
        </w:tc>
      </w:tr>
      <w:tr w14:paraId="41185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50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C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8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华桂鹤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2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3000023796</w:t>
            </w:r>
          </w:p>
        </w:tc>
      </w:tr>
      <w:tr w14:paraId="080A6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B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82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15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杨洋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0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3000013641</w:t>
            </w:r>
          </w:p>
        </w:tc>
      </w:tr>
      <w:tr w14:paraId="260BD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C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13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87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原媛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06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3000022828</w:t>
            </w:r>
          </w:p>
        </w:tc>
      </w:tr>
      <w:tr w14:paraId="10E90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C6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7D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A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吕志云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1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3000016604</w:t>
            </w:r>
          </w:p>
        </w:tc>
      </w:tr>
      <w:tr w14:paraId="5083C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1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6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2F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乔媛靓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B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3000018397</w:t>
            </w:r>
          </w:p>
        </w:tc>
      </w:tr>
      <w:tr w14:paraId="5FB60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35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E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1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郭欣欣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3E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3000022811</w:t>
            </w:r>
          </w:p>
        </w:tc>
      </w:tr>
      <w:tr w14:paraId="594D4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4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0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F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吕凤娟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D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3000014896</w:t>
            </w:r>
          </w:p>
        </w:tc>
      </w:tr>
      <w:tr w14:paraId="68365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71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64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38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王瑞霞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DC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3000016725</w:t>
            </w:r>
          </w:p>
        </w:tc>
      </w:tr>
      <w:tr w14:paraId="1FC2B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2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33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C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AB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3000022974</w:t>
            </w:r>
          </w:p>
        </w:tc>
      </w:tr>
      <w:tr w14:paraId="08861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A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4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E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王艳南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4E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3000014454</w:t>
            </w:r>
          </w:p>
        </w:tc>
      </w:tr>
      <w:tr w14:paraId="2AC59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0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A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3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胡秋瑾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2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3000019394</w:t>
            </w:r>
          </w:p>
        </w:tc>
      </w:tr>
      <w:tr w14:paraId="6A993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4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A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5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1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3000002064</w:t>
            </w:r>
          </w:p>
        </w:tc>
      </w:tr>
      <w:tr w14:paraId="0A2CA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8E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6F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4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F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3000018396</w:t>
            </w:r>
          </w:p>
        </w:tc>
      </w:tr>
      <w:tr w14:paraId="6C826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B5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E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8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刘丹丹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9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20090151</w:t>
            </w:r>
          </w:p>
        </w:tc>
      </w:tr>
      <w:tr w14:paraId="1A2EC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B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44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9B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董文浩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CA9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3000015062</w:t>
            </w:r>
          </w:p>
        </w:tc>
      </w:tr>
      <w:tr w14:paraId="4CA10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C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B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21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顾亚楠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68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3000014733</w:t>
            </w:r>
          </w:p>
        </w:tc>
      </w:tr>
      <w:tr w14:paraId="1C2EA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0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93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33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张俊丽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D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3000013640</w:t>
            </w:r>
          </w:p>
        </w:tc>
      </w:tr>
      <w:tr w14:paraId="55AEA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AA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9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E3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武香俊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0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20090149</w:t>
            </w:r>
          </w:p>
        </w:tc>
      </w:tr>
      <w:tr w14:paraId="4D375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6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0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D8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3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3000012215</w:t>
            </w:r>
          </w:p>
        </w:tc>
      </w:tr>
      <w:tr w14:paraId="6BC22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12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CC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6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林冰洁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3F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3000022821</w:t>
            </w:r>
          </w:p>
        </w:tc>
      </w:tr>
      <w:tr w14:paraId="45F89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C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C8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5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李怡桐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C5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3000016459</w:t>
            </w:r>
          </w:p>
        </w:tc>
      </w:tr>
      <w:tr w14:paraId="54C5E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EA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7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6B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冷珂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F2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3000022816</w:t>
            </w:r>
          </w:p>
        </w:tc>
      </w:tr>
      <w:tr w14:paraId="6D9FA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A2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04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0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和二晴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9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3000014593</w:t>
            </w:r>
          </w:p>
        </w:tc>
      </w:tr>
      <w:tr w14:paraId="1F895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A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EB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73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李杨军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65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3000015841</w:t>
            </w:r>
          </w:p>
        </w:tc>
      </w:tr>
      <w:tr w14:paraId="4382E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C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B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8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刘梦平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F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3000022829</w:t>
            </w:r>
          </w:p>
        </w:tc>
      </w:tr>
      <w:tr w14:paraId="677CA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5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E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5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牛新星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EA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3000014624</w:t>
            </w:r>
          </w:p>
        </w:tc>
      </w:tr>
      <w:tr w14:paraId="45E01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9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CF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4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席超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6F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3000012244</w:t>
            </w:r>
          </w:p>
        </w:tc>
      </w:tr>
      <w:tr w14:paraId="3C1B0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D6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8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B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F1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3000022822</w:t>
            </w:r>
          </w:p>
        </w:tc>
      </w:tr>
      <w:tr w14:paraId="2AFE1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2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B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C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聂钰婷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F8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3000022814</w:t>
            </w:r>
          </w:p>
        </w:tc>
      </w:tr>
      <w:tr w14:paraId="6AED2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0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25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A3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杜亦菲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68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3000014917</w:t>
            </w:r>
          </w:p>
        </w:tc>
      </w:tr>
      <w:tr w14:paraId="7F5F6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3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2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6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43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3000021383</w:t>
            </w:r>
          </w:p>
        </w:tc>
      </w:tr>
      <w:tr w14:paraId="764E6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6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7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3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李晓姗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48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3000022820</w:t>
            </w:r>
          </w:p>
        </w:tc>
      </w:tr>
      <w:tr w14:paraId="00AAE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1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3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A8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王璐瑶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1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3000014862</w:t>
            </w:r>
          </w:p>
        </w:tc>
      </w:tr>
      <w:tr w14:paraId="41BD8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9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C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F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柯书婷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B9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3000024283</w:t>
            </w:r>
          </w:p>
        </w:tc>
      </w:tr>
      <w:tr w14:paraId="3F9A6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E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A9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E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海龙飞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3E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3000024165</w:t>
            </w:r>
          </w:p>
        </w:tc>
      </w:tr>
      <w:tr w14:paraId="06C11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50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CF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E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邹雯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F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20140187</w:t>
            </w:r>
          </w:p>
        </w:tc>
      </w:tr>
      <w:tr w14:paraId="0CE94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6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E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F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薛琬菁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1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20130023</w:t>
            </w:r>
          </w:p>
        </w:tc>
      </w:tr>
      <w:tr w14:paraId="680DF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B1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2C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1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王志民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0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3000001659</w:t>
            </w:r>
          </w:p>
        </w:tc>
      </w:tr>
      <w:tr w14:paraId="0148C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48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3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C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刘翔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2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20140163</w:t>
            </w:r>
          </w:p>
        </w:tc>
      </w:tr>
      <w:tr w14:paraId="28236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08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4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5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胡玲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2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3000008299</w:t>
            </w:r>
          </w:p>
        </w:tc>
      </w:tr>
      <w:tr w14:paraId="27B87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F7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5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9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殷路敏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D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3000018053</w:t>
            </w:r>
          </w:p>
        </w:tc>
      </w:tr>
      <w:tr w14:paraId="5B765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7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CE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5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高新真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D1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3000023765</w:t>
            </w:r>
          </w:p>
        </w:tc>
      </w:tr>
      <w:tr w14:paraId="36BF2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61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2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2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刘正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D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20140194</w:t>
            </w:r>
          </w:p>
        </w:tc>
      </w:tr>
      <w:tr w14:paraId="22D67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74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A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17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王璐璐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F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3000010827</w:t>
            </w:r>
          </w:p>
        </w:tc>
      </w:tr>
      <w:tr w14:paraId="1805F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1F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2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A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张鹏鹤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6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3000019050</w:t>
            </w:r>
          </w:p>
        </w:tc>
      </w:tr>
      <w:tr w14:paraId="3E079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3E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E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D5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赵建卫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B0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3000002839</w:t>
            </w:r>
          </w:p>
        </w:tc>
      </w:tr>
      <w:tr w14:paraId="5E509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9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5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86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翁玉娟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1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3000013632</w:t>
            </w:r>
          </w:p>
        </w:tc>
      </w:tr>
      <w:tr w14:paraId="75501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1F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91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基础教学部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B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李欣欣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FD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3000024037</w:t>
            </w:r>
          </w:p>
        </w:tc>
      </w:tr>
      <w:tr w14:paraId="71621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04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6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心理健康教育中心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8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彭月晨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C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3000009303</w:t>
            </w:r>
          </w:p>
        </w:tc>
      </w:tr>
      <w:tr w14:paraId="434B9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54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67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心理健康教育中心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D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王姝锐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EB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3000005473</w:t>
            </w:r>
          </w:p>
        </w:tc>
      </w:tr>
      <w:tr w14:paraId="736A0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0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E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心理健康教育中心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35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潘毅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1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3000010831</w:t>
            </w:r>
          </w:p>
        </w:tc>
      </w:tr>
      <w:tr w14:paraId="17AE9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B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0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心理健康教育中心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2D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谷晨晨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4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3000011001</w:t>
            </w:r>
          </w:p>
        </w:tc>
      </w:tr>
      <w:tr w14:paraId="73EC0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7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6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心理健康教育中心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8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范子璇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2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3000014000</w:t>
            </w:r>
          </w:p>
        </w:tc>
      </w:tr>
      <w:tr w14:paraId="3DE53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AF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4F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心理健康教育中心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08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王心阁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03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3000022763</w:t>
            </w:r>
          </w:p>
        </w:tc>
      </w:tr>
      <w:tr w14:paraId="68D0D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B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2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心理健康教育中心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EA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李莹紫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D0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3000024126</w:t>
            </w:r>
          </w:p>
        </w:tc>
      </w:tr>
    </w:tbl>
    <w:p w14:paraId="77CA6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48" w:lineRule="auto"/>
        <w:ind w:right="0" w:rightChars="0" w:firstLine="640" w:firstLineChars="200"/>
        <w:jc w:val="both"/>
        <w:textAlignment w:val="auto"/>
        <w:rPr>
          <w:rFonts w:hint="eastAsia" w:ascii="仿宋_GB2312" w:hAnsi="Calibri" w:eastAsia="仿宋_GB2312" w:cs="Times New Roman"/>
          <w:color w:val="000000"/>
          <w:w w:val="100"/>
          <w:kern w:val="2"/>
          <w:sz w:val="32"/>
          <w:szCs w:val="32"/>
          <w:lang w:val="en-US" w:eastAsia="zh-CN"/>
        </w:rPr>
      </w:pPr>
      <w:bookmarkStart w:id="0" w:name="_GoBack"/>
      <w:bookmarkEnd w:id="0"/>
    </w:p>
    <w:sectPr>
      <w:pgSz w:w="12240" w:h="15840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9FD3546"/>
    <w:rsid w:val="28433F5A"/>
    <w:rsid w:val="2FC85837"/>
    <w:rsid w:val="46697E15"/>
    <w:rsid w:val="720C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4">
    <w:name w:val="font41"/>
    <w:basedOn w:val="132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305</Words>
  <Characters>523</Characters>
  <Lines>0</Lines>
  <Paragraphs>0</Paragraphs>
  <TotalTime>8</TotalTime>
  <ScaleCrop>false</ScaleCrop>
  <LinksUpToDate>false</LinksUpToDate>
  <CharactersWithSpaces>523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学</cp:lastModifiedBy>
  <dcterms:modified xsi:type="dcterms:W3CDTF">2026-10-20T10:26:15Z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eyJoZGlkIjoiZWM3MDFjZTMwZjQxYWI1MDMyYzdmYmUwZjNhNDNlYWQiLCJ1c2VySWQiOiI0MDU5NDkwNTQifQ==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C64FACFE99504F0BB730FED456AA23D3_13</vt:lpwstr>
  </property>
</Properties>
</file>